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29E06" w14:textId="77777777" w:rsidR="00491A55" w:rsidRDefault="00294F99">
      <w:pPr>
        <w:rPr>
          <w:rFonts w:ascii="Calibri" w:hAnsi="Calibri"/>
          <w:sz w:val="20"/>
          <w:szCs w:val="20"/>
        </w:rPr>
      </w:pPr>
      <w:r>
        <w:rPr>
          <w:noProof/>
        </w:rPr>
        <w:drawing>
          <wp:anchor distT="0" distB="0" distL="0" distR="0" simplePos="0" relativeHeight="3" behindDoc="0" locked="0" layoutInCell="1" allowOverlap="1" wp14:anchorId="2269E977" wp14:editId="516A085B">
            <wp:simplePos x="0" y="0"/>
            <wp:positionH relativeFrom="column">
              <wp:posOffset>3870960</wp:posOffset>
            </wp:positionH>
            <wp:positionV relativeFrom="paragraph">
              <wp:posOffset>3810</wp:posOffset>
            </wp:positionV>
            <wp:extent cx="1352550" cy="1360805"/>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4"/>
                    <a:srcRect t="16288" b="8257"/>
                    <a:stretch>
                      <a:fillRect/>
                    </a:stretch>
                  </pic:blipFill>
                  <pic:spPr bwMode="auto">
                    <a:xfrm>
                      <a:off x="0" y="0"/>
                      <a:ext cx="1352550" cy="1360805"/>
                    </a:xfrm>
                    <a:prstGeom prst="rect">
                      <a:avLst/>
                    </a:prstGeom>
                  </pic:spPr>
                </pic:pic>
              </a:graphicData>
            </a:graphic>
            <wp14:sizeRelH relativeFrom="margin">
              <wp14:pctWidth>0</wp14:pctWidth>
            </wp14:sizeRelH>
            <wp14:sizeRelV relativeFrom="margin">
              <wp14:pctHeight>0</wp14:pctHeight>
            </wp14:sizeRelV>
          </wp:anchor>
        </w:drawing>
      </w:r>
    </w:p>
    <w:p w14:paraId="09A513F7" w14:textId="70974A24" w:rsidR="00491A55" w:rsidRPr="00294F99" w:rsidRDefault="00294F99">
      <w:pPr>
        <w:rPr>
          <w:sz w:val="21"/>
          <w:szCs w:val="21"/>
        </w:rPr>
      </w:pPr>
      <w:r w:rsidRPr="00294F99">
        <w:rPr>
          <w:rFonts w:asciiTheme="minorHAnsi" w:hAnsiTheme="minorHAnsi" w:cstheme="minorHAnsi"/>
          <w:sz w:val="21"/>
          <w:szCs w:val="21"/>
        </w:rPr>
        <w:t>Utrecht, 15</w:t>
      </w:r>
      <w:r w:rsidRPr="00294F99">
        <w:rPr>
          <w:rFonts w:asciiTheme="minorHAnsi" w:hAnsiTheme="minorHAnsi" w:cstheme="minorHAnsi"/>
          <w:sz w:val="21"/>
          <w:szCs w:val="21"/>
        </w:rPr>
        <w:t xml:space="preserve"> juli 2021.</w:t>
      </w:r>
    </w:p>
    <w:p w14:paraId="1CFB9EA9" w14:textId="77777777" w:rsidR="00491A55" w:rsidRPr="00294F99" w:rsidRDefault="00491A55">
      <w:pPr>
        <w:rPr>
          <w:rFonts w:asciiTheme="minorHAnsi" w:hAnsiTheme="minorHAnsi" w:cstheme="minorHAnsi"/>
          <w:sz w:val="21"/>
          <w:szCs w:val="21"/>
        </w:rPr>
      </w:pPr>
    </w:p>
    <w:p w14:paraId="7C026825" w14:textId="77777777" w:rsidR="00491A55" w:rsidRPr="00294F99" w:rsidRDefault="00491A55">
      <w:pPr>
        <w:rPr>
          <w:sz w:val="21"/>
          <w:szCs w:val="21"/>
        </w:rPr>
      </w:pPr>
    </w:p>
    <w:p w14:paraId="036260D6" w14:textId="77777777" w:rsidR="00491A55" w:rsidRPr="00294F99" w:rsidRDefault="00491A55">
      <w:pPr>
        <w:rPr>
          <w:sz w:val="21"/>
          <w:szCs w:val="21"/>
        </w:rPr>
      </w:pPr>
    </w:p>
    <w:p w14:paraId="074FB70E" w14:textId="77777777" w:rsidR="00491A55" w:rsidRPr="00294F99" w:rsidRDefault="00491A55">
      <w:pPr>
        <w:rPr>
          <w:sz w:val="21"/>
          <w:szCs w:val="21"/>
        </w:rPr>
      </w:pPr>
    </w:p>
    <w:p w14:paraId="182E538E" w14:textId="77777777" w:rsidR="00491A55" w:rsidRPr="00294F99" w:rsidRDefault="00491A55">
      <w:pPr>
        <w:rPr>
          <w:sz w:val="21"/>
          <w:szCs w:val="21"/>
        </w:rPr>
      </w:pPr>
    </w:p>
    <w:p w14:paraId="44481C4B" w14:textId="77777777" w:rsidR="00491A55" w:rsidRPr="00294F99" w:rsidRDefault="00294F99">
      <w:pPr>
        <w:rPr>
          <w:sz w:val="21"/>
          <w:szCs w:val="21"/>
        </w:rPr>
      </w:pPr>
      <w:r w:rsidRPr="00294F99">
        <w:rPr>
          <w:rFonts w:asciiTheme="minorHAnsi" w:hAnsiTheme="minorHAnsi" w:cstheme="minorHAnsi"/>
          <w:sz w:val="21"/>
          <w:szCs w:val="21"/>
        </w:rPr>
        <w:t>Beste patiënten,</w:t>
      </w:r>
    </w:p>
    <w:p w14:paraId="1D723B72" w14:textId="77777777" w:rsidR="00491A55" w:rsidRPr="00294F99" w:rsidRDefault="00491A55">
      <w:pPr>
        <w:rPr>
          <w:rFonts w:asciiTheme="minorHAnsi" w:hAnsiTheme="minorHAnsi" w:cstheme="minorHAnsi"/>
          <w:sz w:val="21"/>
          <w:szCs w:val="21"/>
        </w:rPr>
      </w:pPr>
    </w:p>
    <w:p w14:paraId="425F41DB" w14:textId="77777777" w:rsidR="00491A55" w:rsidRPr="00294F99" w:rsidRDefault="00294F99">
      <w:pPr>
        <w:rPr>
          <w:sz w:val="21"/>
          <w:szCs w:val="21"/>
        </w:rPr>
      </w:pPr>
      <w:r w:rsidRPr="00294F99">
        <w:rPr>
          <w:rFonts w:asciiTheme="minorHAnsi" w:hAnsiTheme="minorHAnsi" w:cstheme="minorHAnsi"/>
          <w:sz w:val="21"/>
          <w:szCs w:val="21"/>
        </w:rPr>
        <w:t>Op 1 oktober 2021 ga ik met pensioen en werk ik niet meer in de Mariahoekpraktijk.</w:t>
      </w:r>
    </w:p>
    <w:p w14:paraId="5B6E464C" w14:textId="77777777" w:rsidR="00491A55" w:rsidRPr="00294F99" w:rsidRDefault="00294F99">
      <w:pPr>
        <w:rPr>
          <w:sz w:val="21"/>
          <w:szCs w:val="21"/>
        </w:rPr>
      </w:pPr>
      <w:r w:rsidRPr="00294F99">
        <w:rPr>
          <w:rFonts w:asciiTheme="minorHAnsi" w:hAnsiTheme="minorHAnsi" w:cstheme="minorHAnsi"/>
          <w:sz w:val="21"/>
          <w:szCs w:val="21"/>
        </w:rPr>
        <w:t>Na 14 jaar neem ik afscheid van mijn vaste plek, mijn vaste team, maar vooral van jullie: mijn patiënten.</w:t>
      </w:r>
    </w:p>
    <w:p w14:paraId="308BC659" w14:textId="77777777" w:rsidR="00491A55" w:rsidRPr="00294F99" w:rsidRDefault="00491A55">
      <w:pPr>
        <w:rPr>
          <w:rFonts w:asciiTheme="minorHAnsi" w:hAnsiTheme="minorHAnsi" w:cstheme="minorHAnsi"/>
          <w:sz w:val="21"/>
          <w:szCs w:val="21"/>
        </w:rPr>
      </w:pPr>
    </w:p>
    <w:p w14:paraId="7D451E05" w14:textId="77777777" w:rsidR="00491A55" w:rsidRPr="00294F99" w:rsidRDefault="00294F99">
      <w:pPr>
        <w:rPr>
          <w:sz w:val="21"/>
          <w:szCs w:val="21"/>
        </w:rPr>
      </w:pPr>
      <w:r w:rsidRPr="00294F99">
        <w:rPr>
          <w:rFonts w:asciiTheme="minorHAnsi" w:hAnsiTheme="minorHAnsi" w:cstheme="minorHAnsi"/>
          <w:sz w:val="21"/>
          <w:szCs w:val="21"/>
        </w:rPr>
        <w:t xml:space="preserve">Wat kan ik </w:t>
      </w:r>
      <w:r w:rsidRPr="00294F99">
        <w:rPr>
          <w:rFonts w:asciiTheme="minorHAnsi" w:hAnsiTheme="minorHAnsi" w:cstheme="minorHAnsi"/>
          <w:sz w:val="21"/>
          <w:szCs w:val="21"/>
        </w:rPr>
        <w:t>schrijven?</w:t>
      </w:r>
    </w:p>
    <w:p w14:paraId="5F9D8FEA" w14:textId="77777777" w:rsidR="00491A55" w:rsidRPr="00294F99" w:rsidRDefault="00294F99">
      <w:pPr>
        <w:rPr>
          <w:sz w:val="21"/>
          <w:szCs w:val="21"/>
        </w:rPr>
      </w:pPr>
      <w:r w:rsidRPr="00294F99">
        <w:rPr>
          <w:rFonts w:asciiTheme="minorHAnsi" w:hAnsiTheme="minorHAnsi" w:cstheme="minorHAnsi"/>
          <w:sz w:val="21"/>
          <w:szCs w:val="21"/>
        </w:rPr>
        <w:t>Door de jaren heen heb ik gedurende langere tijd een ‘stukje mee mogen lopen in het leven’ van jullie. Vanuit mijn beroep als huisarts, maar ook als mens in gesprek met de ander: samen zoeken naar wat er nodig is bij de vragen die aan mij gestel</w:t>
      </w:r>
      <w:r w:rsidRPr="00294F99">
        <w:rPr>
          <w:rFonts w:asciiTheme="minorHAnsi" w:hAnsiTheme="minorHAnsi" w:cstheme="minorHAnsi"/>
          <w:sz w:val="21"/>
          <w:szCs w:val="21"/>
        </w:rPr>
        <w:t xml:space="preserve">d werden. </w:t>
      </w:r>
    </w:p>
    <w:p w14:paraId="3AA6E5A4" w14:textId="77777777" w:rsidR="00491A55" w:rsidRPr="00294F99" w:rsidRDefault="00294F99">
      <w:pPr>
        <w:rPr>
          <w:sz w:val="21"/>
          <w:szCs w:val="21"/>
        </w:rPr>
      </w:pPr>
      <w:r w:rsidRPr="00294F99">
        <w:rPr>
          <w:rFonts w:asciiTheme="minorHAnsi" w:hAnsiTheme="minorHAnsi" w:cstheme="minorHAnsi"/>
          <w:sz w:val="21"/>
          <w:szCs w:val="21"/>
        </w:rPr>
        <w:t xml:space="preserve">Het ‘meelopen’ is een belangrijk kenmerk van het huisarts zijn: soms korte tijd, soms al jaren. </w:t>
      </w:r>
    </w:p>
    <w:p w14:paraId="2FC4920E" w14:textId="77777777" w:rsidR="00491A55" w:rsidRPr="00294F99" w:rsidRDefault="00294F99">
      <w:pPr>
        <w:rPr>
          <w:sz w:val="21"/>
          <w:szCs w:val="21"/>
        </w:rPr>
      </w:pPr>
      <w:r w:rsidRPr="00294F99">
        <w:rPr>
          <w:rFonts w:asciiTheme="minorHAnsi" w:hAnsiTheme="minorHAnsi" w:cstheme="minorHAnsi"/>
          <w:sz w:val="21"/>
          <w:szCs w:val="21"/>
        </w:rPr>
        <w:t>Ik ben vaak onder de indruk geweest van hoe een ieder met zijn zorgen en ziekte omgaat, veel gebeurtenissen zal ik blijven onthouden. Hierbij wil ik</w:t>
      </w:r>
      <w:r w:rsidRPr="00294F99">
        <w:rPr>
          <w:rFonts w:asciiTheme="minorHAnsi" w:hAnsiTheme="minorHAnsi" w:cstheme="minorHAnsi"/>
          <w:sz w:val="21"/>
          <w:szCs w:val="21"/>
        </w:rPr>
        <w:t xml:space="preserve"> jullie allemaal bedanken voor de openheid in de gesprekken en het vertrouwen. </w:t>
      </w:r>
    </w:p>
    <w:p w14:paraId="2323F5E2" w14:textId="77777777" w:rsidR="00491A55" w:rsidRPr="00294F99" w:rsidRDefault="00491A55">
      <w:pPr>
        <w:rPr>
          <w:rFonts w:asciiTheme="minorHAnsi" w:hAnsiTheme="minorHAnsi" w:cstheme="minorHAnsi"/>
          <w:sz w:val="21"/>
          <w:szCs w:val="21"/>
        </w:rPr>
      </w:pPr>
    </w:p>
    <w:p w14:paraId="359CADED" w14:textId="77777777" w:rsidR="00491A55" w:rsidRPr="00294F99" w:rsidRDefault="00294F99">
      <w:pPr>
        <w:rPr>
          <w:sz w:val="21"/>
          <w:szCs w:val="21"/>
        </w:rPr>
      </w:pPr>
      <w:r w:rsidRPr="00294F99">
        <w:rPr>
          <w:rFonts w:asciiTheme="minorHAnsi" w:hAnsiTheme="minorHAnsi" w:cstheme="minorHAnsi"/>
          <w:sz w:val="21"/>
          <w:szCs w:val="21"/>
        </w:rPr>
        <w:t xml:space="preserve">Mijn opvolgster Femke </w:t>
      </w:r>
      <w:proofErr w:type="spellStart"/>
      <w:r w:rsidRPr="00294F99">
        <w:rPr>
          <w:rFonts w:asciiTheme="minorHAnsi" w:hAnsiTheme="minorHAnsi" w:cstheme="minorHAnsi"/>
          <w:sz w:val="21"/>
          <w:szCs w:val="21"/>
        </w:rPr>
        <w:t>Kaasenbrood</w:t>
      </w:r>
      <w:proofErr w:type="spellEnd"/>
      <w:r w:rsidRPr="00294F99">
        <w:rPr>
          <w:rFonts w:asciiTheme="minorHAnsi" w:hAnsiTheme="minorHAnsi" w:cstheme="minorHAnsi"/>
          <w:sz w:val="21"/>
          <w:szCs w:val="21"/>
        </w:rPr>
        <w:t xml:space="preserve"> stelt zich voor in deze brief. Zij heeft een deel van de opleiding tot huisarts in onze praktijk gedaan, mogelijk kennen jullie haar al. Ik b</w:t>
      </w:r>
      <w:r w:rsidRPr="00294F99">
        <w:rPr>
          <w:rFonts w:asciiTheme="minorHAnsi" w:hAnsiTheme="minorHAnsi" w:cstheme="minorHAnsi"/>
          <w:sz w:val="21"/>
          <w:szCs w:val="21"/>
        </w:rPr>
        <w:t>en blij dat zij mijn opvolgster wordt en heb er alle vertrouwen in.</w:t>
      </w:r>
    </w:p>
    <w:p w14:paraId="56C93A3C" w14:textId="77777777" w:rsidR="00491A55" w:rsidRPr="00294F99" w:rsidRDefault="00491A55">
      <w:pPr>
        <w:rPr>
          <w:rFonts w:asciiTheme="minorHAnsi" w:hAnsiTheme="minorHAnsi" w:cstheme="minorHAnsi"/>
          <w:sz w:val="21"/>
          <w:szCs w:val="21"/>
        </w:rPr>
      </w:pPr>
    </w:p>
    <w:p w14:paraId="00CBE12C" w14:textId="77777777" w:rsidR="00491A55" w:rsidRPr="00294F99" w:rsidRDefault="00294F99">
      <w:pPr>
        <w:rPr>
          <w:sz w:val="21"/>
          <w:szCs w:val="21"/>
        </w:rPr>
      </w:pPr>
      <w:r w:rsidRPr="00294F99">
        <w:rPr>
          <w:rFonts w:asciiTheme="minorHAnsi" w:hAnsiTheme="minorHAnsi" w:cstheme="minorHAnsi"/>
          <w:sz w:val="21"/>
          <w:szCs w:val="21"/>
        </w:rPr>
        <w:t xml:space="preserve">Een afscheidsreceptie past mij niet, en Corona past het ook niet. </w:t>
      </w:r>
    </w:p>
    <w:p w14:paraId="288A1281" w14:textId="77777777" w:rsidR="00491A55" w:rsidRPr="00294F99" w:rsidRDefault="00294F99">
      <w:pPr>
        <w:rPr>
          <w:sz w:val="21"/>
          <w:szCs w:val="21"/>
        </w:rPr>
      </w:pPr>
      <w:r w:rsidRPr="00294F99">
        <w:rPr>
          <w:rFonts w:asciiTheme="minorHAnsi" w:hAnsiTheme="minorHAnsi" w:cstheme="minorHAnsi"/>
          <w:sz w:val="21"/>
          <w:szCs w:val="21"/>
        </w:rPr>
        <w:t>Als jullie persoonlijk afscheid willen nemen, dan kan er een afspraak gemaakt worden op mijn pensioenspreekuur, een kaar</w:t>
      </w:r>
      <w:r w:rsidRPr="00294F99">
        <w:rPr>
          <w:rFonts w:asciiTheme="minorHAnsi" w:hAnsiTheme="minorHAnsi" w:cstheme="minorHAnsi"/>
          <w:sz w:val="21"/>
          <w:szCs w:val="21"/>
        </w:rPr>
        <w:t xml:space="preserve">tje mag en niets mag ook. </w:t>
      </w:r>
    </w:p>
    <w:p w14:paraId="53F49736" w14:textId="77777777" w:rsidR="00491A55" w:rsidRPr="00294F99" w:rsidRDefault="00294F99">
      <w:pPr>
        <w:rPr>
          <w:sz w:val="21"/>
          <w:szCs w:val="21"/>
        </w:rPr>
      </w:pPr>
      <w:r w:rsidRPr="00294F99">
        <w:rPr>
          <w:rFonts w:asciiTheme="minorHAnsi" w:hAnsiTheme="minorHAnsi" w:cstheme="minorHAnsi"/>
          <w:sz w:val="21"/>
          <w:szCs w:val="21"/>
        </w:rPr>
        <w:t>Ik wens jullie alle goeds, en ik neem mijn mooie herinneringen mee. En dan meer tijd voor familie en muziek.</w:t>
      </w:r>
    </w:p>
    <w:p w14:paraId="6959C85F" w14:textId="77777777" w:rsidR="00491A55" w:rsidRPr="00294F99" w:rsidRDefault="00491A55">
      <w:pPr>
        <w:rPr>
          <w:rFonts w:asciiTheme="minorHAnsi" w:hAnsiTheme="minorHAnsi" w:cstheme="minorHAnsi"/>
          <w:sz w:val="21"/>
          <w:szCs w:val="21"/>
        </w:rPr>
      </w:pPr>
    </w:p>
    <w:p w14:paraId="3468CD43" w14:textId="77777777" w:rsidR="00491A55" w:rsidRPr="00294F99" w:rsidRDefault="00294F99">
      <w:pPr>
        <w:rPr>
          <w:sz w:val="21"/>
          <w:szCs w:val="21"/>
        </w:rPr>
      </w:pPr>
      <w:r w:rsidRPr="00294F99">
        <w:rPr>
          <w:rFonts w:asciiTheme="minorHAnsi" w:hAnsiTheme="minorHAnsi" w:cstheme="minorHAnsi"/>
          <w:sz w:val="21"/>
          <w:szCs w:val="21"/>
        </w:rPr>
        <w:t>Groet, Annet van Genderen.</w:t>
      </w:r>
    </w:p>
    <w:p w14:paraId="33975AA2" w14:textId="77777777" w:rsidR="00491A55" w:rsidRPr="00294F99" w:rsidRDefault="00491A55">
      <w:pPr>
        <w:rPr>
          <w:rFonts w:asciiTheme="minorHAnsi" w:hAnsiTheme="minorHAnsi" w:cstheme="minorHAnsi"/>
          <w:sz w:val="21"/>
          <w:szCs w:val="21"/>
        </w:rPr>
      </w:pPr>
    </w:p>
    <w:p w14:paraId="507CC3C7" w14:textId="77777777" w:rsidR="00491A55" w:rsidRPr="00294F99" w:rsidRDefault="00294F99">
      <w:pPr>
        <w:rPr>
          <w:rFonts w:asciiTheme="minorHAnsi" w:hAnsiTheme="minorHAnsi" w:cstheme="minorHAnsi"/>
          <w:sz w:val="21"/>
          <w:szCs w:val="21"/>
        </w:rPr>
      </w:pPr>
      <w:r w:rsidRPr="00294F99">
        <w:rPr>
          <w:rFonts w:ascii="Calibri" w:hAnsi="Calibri" w:cstheme="minorHAnsi"/>
          <w:noProof/>
          <w:sz w:val="21"/>
          <w:szCs w:val="21"/>
        </w:rPr>
        <mc:AlternateContent>
          <mc:Choice Requires="wps">
            <w:drawing>
              <wp:anchor distT="0" distB="0" distL="0" distR="0" simplePos="0" relativeHeight="2" behindDoc="0" locked="0" layoutInCell="1" allowOverlap="1" wp14:anchorId="0DA187A4" wp14:editId="08DD5594">
                <wp:simplePos x="0" y="0"/>
                <wp:positionH relativeFrom="column">
                  <wp:posOffset>3810</wp:posOffset>
                </wp:positionH>
                <wp:positionV relativeFrom="paragraph">
                  <wp:posOffset>86360</wp:posOffset>
                </wp:positionV>
                <wp:extent cx="5974080" cy="2540"/>
                <wp:effectExtent l="9525" t="9525" r="9525" b="9525"/>
                <wp:wrapNone/>
                <wp:docPr id="2" name="AutoShape 2"/>
                <wp:cNvGraphicFramePr/>
                <a:graphic xmlns:a="http://schemas.openxmlformats.org/drawingml/2006/main">
                  <a:graphicData uri="http://schemas.microsoft.com/office/word/2010/wordprocessingShape">
                    <wps:wsp>
                      <wps:cNvSpPr/>
                      <wps:spPr>
                        <a:xfrm>
                          <a:off x="0" y="0"/>
                          <a:ext cx="5973480" cy="18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1DB5569B" w14:textId="77777777" w:rsidR="00491A55" w:rsidRPr="00294F99" w:rsidRDefault="00294F99">
      <w:pPr>
        <w:rPr>
          <w:sz w:val="21"/>
          <w:szCs w:val="21"/>
        </w:rPr>
      </w:pPr>
      <w:r w:rsidRPr="00294F99">
        <w:rPr>
          <w:rFonts w:asciiTheme="minorHAnsi" w:hAnsiTheme="minorHAnsi" w:cstheme="minorHAnsi"/>
          <w:sz w:val="21"/>
          <w:szCs w:val="21"/>
        </w:rPr>
        <w:t>Beste patiënten,</w:t>
      </w:r>
    </w:p>
    <w:p w14:paraId="50C848B5" w14:textId="77777777" w:rsidR="00491A55" w:rsidRPr="00294F99" w:rsidRDefault="00491A55">
      <w:pPr>
        <w:rPr>
          <w:rFonts w:asciiTheme="minorHAnsi" w:hAnsiTheme="minorHAnsi" w:cstheme="minorHAnsi"/>
          <w:sz w:val="21"/>
          <w:szCs w:val="21"/>
        </w:rPr>
      </w:pPr>
    </w:p>
    <w:p w14:paraId="2E9A1DC6" w14:textId="77777777" w:rsidR="00491A55" w:rsidRPr="00294F99" w:rsidRDefault="00294F99">
      <w:pPr>
        <w:rPr>
          <w:sz w:val="21"/>
          <w:szCs w:val="21"/>
        </w:rPr>
      </w:pPr>
      <w:r w:rsidRPr="00294F99">
        <w:rPr>
          <w:rFonts w:asciiTheme="minorHAnsi" w:hAnsiTheme="minorHAnsi" w:cstheme="minorHAnsi"/>
          <w:sz w:val="21"/>
          <w:szCs w:val="21"/>
        </w:rPr>
        <w:t xml:space="preserve">Ik ben Femke </w:t>
      </w:r>
      <w:proofErr w:type="spellStart"/>
      <w:r w:rsidRPr="00294F99">
        <w:rPr>
          <w:rFonts w:asciiTheme="minorHAnsi" w:hAnsiTheme="minorHAnsi" w:cstheme="minorHAnsi"/>
          <w:sz w:val="21"/>
          <w:szCs w:val="21"/>
        </w:rPr>
        <w:t>Kaasenbrood</w:t>
      </w:r>
      <w:proofErr w:type="spellEnd"/>
      <w:r w:rsidRPr="00294F99">
        <w:rPr>
          <w:rFonts w:asciiTheme="minorHAnsi" w:hAnsiTheme="minorHAnsi" w:cstheme="minorHAnsi"/>
          <w:sz w:val="21"/>
          <w:szCs w:val="21"/>
        </w:rPr>
        <w:t xml:space="preserve"> en vanaf oktober 2021 neem ik de plaats van Annet van Genderen over als vaste huisarts in de Mariahoekpraktijk. </w:t>
      </w:r>
    </w:p>
    <w:p w14:paraId="6974FC7C" w14:textId="77777777" w:rsidR="00491A55" w:rsidRPr="00294F99" w:rsidRDefault="00491A55">
      <w:pPr>
        <w:rPr>
          <w:rFonts w:asciiTheme="minorHAnsi" w:hAnsiTheme="minorHAnsi" w:cstheme="minorHAnsi"/>
          <w:sz w:val="21"/>
          <w:szCs w:val="21"/>
        </w:rPr>
      </w:pPr>
    </w:p>
    <w:p w14:paraId="48070CCB" w14:textId="08DB8E30" w:rsidR="00491A55" w:rsidRPr="00294F99" w:rsidRDefault="00294F99">
      <w:pPr>
        <w:rPr>
          <w:sz w:val="21"/>
          <w:szCs w:val="21"/>
        </w:rPr>
      </w:pPr>
      <w:r w:rsidRPr="00294F99">
        <w:rPr>
          <w:rFonts w:asciiTheme="minorHAnsi" w:hAnsiTheme="minorHAnsi" w:cstheme="minorHAnsi"/>
          <w:sz w:val="21"/>
          <w:szCs w:val="21"/>
        </w:rPr>
        <w:t xml:space="preserve">In het kort over mezelf: Ik ben geboren in Utrecht en zat lang geleden op de middelbare school </w:t>
      </w:r>
      <w:r w:rsidRPr="00294F99">
        <w:rPr>
          <w:rFonts w:asciiTheme="minorHAnsi" w:hAnsiTheme="minorHAnsi" w:cstheme="minorHAnsi"/>
          <w:sz w:val="21"/>
          <w:szCs w:val="21"/>
        </w:rPr>
        <w:t xml:space="preserve">in deze wijk. Ik studeerde geneeskunde in Maastricht en heb daarna op de spoedeisende hulp in het Antonius ziekenhuis gewerkt in Utrecht. </w:t>
      </w:r>
      <w:bookmarkStart w:id="0" w:name="move77085577"/>
      <w:bookmarkEnd w:id="0"/>
      <w:r w:rsidRPr="00294F99">
        <w:rPr>
          <w:rFonts w:asciiTheme="minorHAnsi" w:hAnsiTheme="minorHAnsi" w:cstheme="minorHAnsi"/>
          <w:sz w:val="21"/>
          <w:szCs w:val="21"/>
        </w:rPr>
        <w:t>Tijdens mijn huisartsenopleiding deed ik promotieonderzoek naar de diagnostiek van boezemfibrilleren in de huisarts</w:t>
      </w:r>
      <w:r w:rsidRPr="00294F99">
        <w:rPr>
          <w:rFonts w:asciiTheme="minorHAnsi" w:hAnsiTheme="minorHAnsi" w:cstheme="minorHAnsi"/>
          <w:sz w:val="21"/>
          <w:szCs w:val="21"/>
        </w:rPr>
        <w:t xml:space="preserve">enpraktijk en promoveerde in 2019 aan de Universiteit van Utrecht. Na enkele tijd te hebben gewerkt als waarnemend huisarts, kijk ik er naar uit om een vaste functie te starten bij de </w:t>
      </w:r>
      <w:r>
        <w:rPr>
          <w:rFonts w:asciiTheme="minorHAnsi" w:hAnsiTheme="minorHAnsi" w:cstheme="minorHAnsi"/>
          <w:sz w:val="21"/>
          <w:szCs w:val="21"/>
        </w:rPr>
        <w:t xml:space="preserve">huisartsenpraktijk </w:t>
      </w:r>
      <w:r w:rsidRPr="00294F99">
        <w:rPr>
          <w:rFonts w:asciiTheme="minorHAnsi" w:hAnsiTheme="minorHAnsi" w:cstheme="minorHAnsi"/>
          <w:sz w:val="21"/>
          <w:szCs w:val="21"/>
        </w:rPr>
        <w:t>Mariahoek</w:t>
      </w:r>
      <w:r w:rsidRPr="00294F99">
        <w:rPr>
          <w:rFonts w:asciiTheme="minorHAnsi" w:hAnsiTheme="minorHAnsi" w:cstheme="minorHAnsi"/>
          <w:sz w:val="21"/>
          <w:szCs w:val="21"/>
        </w:rPr>
        <w:t xml:space="preserve">. </w:t>
      </w:r>
    </w:p>
    <w:p w14:paraId="5182A93A" w14:textId="77777777" w:rsidR="00491A55" w:rsidRPr="00294F99" w:rsidRDefault="00491A55">
      <w:pPr>
        <w:rPr>
          <w:rFonts w:ascii="Calibri" w:hAnsi="Calibri"/>
          <w:sz w:val="21"/>
          <w:szCs w:val="21"/>
        </w:rPr>
      </w:pPr>
    </w:p>
    <w:p w14:paraId="1CA2FBFA" w14:textId="77777777" w:rsidR="00491A55" w:rsidRPr="00294F99" w:rsidRDefault="00294F99">
      <w:pPr>
        <w:rPr>
          <w:sz w:val="21"/>
          <w:szCs w:val="21"/>
        </w:rPr>
      </w:pPr>
      <w:bookmarkStart w:id="1" w:name="move770855771"/>
      <w:r w:rsidRPr="00294F99">
        <w:rPr>
          <w:rFonts w:asciiTheme="minorHAnsi" w:hAnsiTheme="minorHAnsi" w:cstheme="minorHAnsi"/>
          <w:sz w:val="21"/>
          <w:szCs w:val="21"/>
        </w:rPr>
        <w:t xml:space="preserve">Waarom huisarts zijn mijn passie is: met name </w:t>
      </w:r>
      <w:r w:rsidRPr="00294F99">
        <w:rPr>
          <w:rFonts w:asciiTheme="minorHAnsi" w:hAnsiTheme="minorHAnsi" w:cstheme="minorHAnsi"/>
          <w:sz w:val="21"/>
          <w:szCs w:val="21"/>
        </w:rPr>
        <w:t>omdat</w:t>
      </w:r>
      <w:r w:rsidRPr="00294F99">
        <w:rPr>
          <w:rFonts w:asciiTheme="minorHAnsi" w:hAnsiTheme="minorHAnsi" w:cstheme="minorHAnsi"/>
          <w:sz w:val="21"/>
          <w:szCs w:val="21"/>
        </w:rPr>
        <w:t xml:space="preserve"> je </w:t>
      </w:r>
      <w:r w:rsidRPr="00294F99">
        <w:rPr>
          <w:rFonts w:asciiTheme="minorHAnsi" w:hAnsiTheme="minorHAnsi" w:cstheme="minorHAnsi"/>
          <w:sz w:val="21"/>
          <w:szCs w:val="21"/>
        </w:rPr>
        <w:t xml:space="preserve">laagdrempelig en vertrouwelijk contact hebt met jullie als patiënten en </w:t>
      </w:r>
      <w:r w:rsidRPr="00294F99">
        <w:rPr>
          <w:rFonts w:asciiTheme="minorHAnsi" w:hAnsiTheme="minorHAnsi" w:cstheme="minorHAnsi"/>
          <w:sz w:val="21"/>
          <w:szCs w:val="21"/>
        </w:rPr>
        <w:t xml:space="preserve">een </w:t>
      </w:r>
      <w:r w:rsidRPr="00294F99">
        <w:rPr>
          <w:rFonts w:asciiTheme="minorHAnsi" w:hAnsiTheme="minorHAnsi" w:cstheme="minorHAnsi"/>
          <w:sz w:val="21"/>
          <w:szCs w:val="21"/>
        </w:rPr>
        <w:t>duurzame relatie opbouwt. Waar mijn voorganger Annet van Genderen terugkijkt op het mogen ‘meelopen’ met jullie, kijk ik er naar uit om deze rol van haar over te mogen nemen. I</w:t>
      </w:r>
      <w:r w:rsidRPr="00294F99">
        <w:rPr>
          <w:rFonts w:asciiTheme="minorHAnsi" w:hAnsiTheme="minorHAnsi" w:cstheme="minorHAnsi"/>
          <w:sz w:val="21"/>
          <w:szCs w:val="21"/>
        </w:rPr>
        <w:t xml:space="preserve">k </w:t>
      </w:r>
      <w:r w:rsidRPr="00294F99">
        <w:rPr>
          <w:rFonts w:asciiTheme="minorHAnsi" w:hAnsiTheme="minorHAnsi" w:cstheme="minorHAnsi"/>
          <w:sz w:val="21"/>
          <w:szCs w:val="21"/>
        </w:rPr>
        <w:t xml:space="preserve">ben blij met </w:t>
      </w:r>
      <w:r w:rsidRPr="00294F99">
        <w:rPr>
          <w:rFonts w:asciiTheme="minorHAnsi" w:hAnsiTheme="minorHAnsi" w:cstheme="minorHAnsi"/>
          <w:sz w:val="21"/>
          <w:szCs w:val="21"/>
        </w:rPr>
        <w:t>de prettige en persoonlijke overdracht van haar.</w:t>
      </w:r>
      <w:bookmarkEnd w:id="1"/>
    </w:p>
    <w:p w14:paraId="33A95A7F" w14:textId="77777777" w:rsidR="00491A55" w:rsidRPr="00294F99" w:rsidRDefault="00491A55">
      <w:pPr>
        <w:rPr>
          <w:rFonts w:asciiTheme="minorHAnsi" w:hAnsiTheme="minorHAnsi" w:cstheme="minorHAnsi"/>
          <w:sz w:val="21"/>
          <w:szCs w:val="21"/>
        </w:rPr>
      </w:pPr>
    </w:p>
    <w:p w14:paraId="03018837" w14:textId="77777777" w:rsidR="00491A55" w:rsidRPr="00294F99" w:rsidRDefault="00294F99">
      <w:pPr>
        <w:rPr>
          <w:sz w:val="21"/>
          <w:szCs w:val="21"/>
        </w:rPr>
      </w:pPr>
      <w:r w:rsidRPr="00294F99">
        <w:rPr>
          <w:rFonts w:asciiTheme="minorHAnsi" w:hAnsiTheme="minorHAnsi" w:cstheme="minorHAnsi"/>
          <w:sz w:val="21"/>
          <w:szCs w:val="21"/>
        </w:rPr>
        <w:t xml:space="preserve">Ik woon met mijn man en twee kinderen in Utrecht. In mijn vrije tijd ben ik graag buiten, onder andere </w:t>
      </w:r>
      <w:r w:rsidRPr="00294F99">
        <w:rPr>
          <w:rFonts w:asciiTheme="minorHAnsi" w:hAnsiTheme="minorHAnsi" w:cstheme="minorHAnsi"/>
          <w:sz w:val="21"/>
          <w:szCs w:val="21"/>
        </w:rPr>
        <w:t xml:space="preserve">om </w:t>
      </w:r>
      <w:r w:rsidRPr="00294F99">
        <w:rPr>
          <w:rFonts w:asciiTheme="minorHAnsi" w:hAnsiTheme="minorHAnsi" w:cstheme="minorHAnsi"/>
          <w:sz w:val="21"/>
          <w:szCs w:val="21"/>
        </w:rPr>
        <w:t xml:space="preserve">te tennissen en te hardlopen. </w:t>
      </w:r>
    </w:p>
    <w:p w14:paraId="6CD363CB" w14:textId="77777777" w:rsidR="00491A55" w:rsidRPr="00294F99" w:rsidRDefault="00294F99">
      <w:pPr>
        <w:rPr>
          <w:sz w:val="21"/>
          <w:szCs w:val="21"/>
        </w:rPr>
      </w:pPr>
      <w:r w:rsidRPr="00294F99">
        <w:rPr>
          <w:rFonts w:asciiTheme="minorHAnsi" w:hAnsiTheme="minorHAnsi" w:cstheme="minorHAnsi"/>
          <w:sz w:val="21"/>
          <w:szCs w:val="21"/>
        </w:rPr>
        <w:t>Tijdens mijn opleiding heb ik in 2015/2016 al met veel</w:t>
      </w:r>
      <w:r w:rsidRPr="00294F99">
        <w:rPr>
          <w:rFonts w:asciiTheme="minorHAnsi" w:hAnsiTheme="minorHAnsi" w:cstheme="minorHAnsi"/>
          <w:sz w:val="21"/>
          <w:szCs w:val="21"/>
        </w:rPr>
        <w:t xml:space="preserve"> plezier in de Mariahoekpraktijk gewerkt en heb zin om hier nu als vaste huisarts te gaan werken. Ik kijk ernaar uit om jullie te leren kennen de komende tijd. </w:t>
      </w:r>
    </w:p>
    <w:p w14:paraId="04A85D56" w14:textId="77777777" w:rsidR="00491A55" w:rsidRPr="00294F99" w:rsidRDefault="00491A55">
      <w:pPr>
        <w:rPr>
          <w:rFonts w:asciiTheme="minorHAnsi" w:hAnsiTheme="minorHAnsi" w:cstheme="minorHAnsi"/>
          <w:sz w:val="21"/>
          <w:szCs w:val="21"/>
        </w:rPr>
      </w:pPr>
    </w:p>
    <w:p w14:paraId="4A1156BA" w14:textId="77777777" w:rsidR="00491A55" w:rsidRPr="00294F99" w:rsidRDefault="00294F99">
      <w:pPr>
        <w:rPr>
          <w:sz w:val="21"/>
          <w:szCs w:val="21"/>
        </w:rPr>
      </w:pPr>
      <w:r w:rsidRPr="00294F99">
        <w:rPr>
          <w:rFonts w:asciiTheme="minorHAnsi" w:hAnsiTheme="minorHAnsi" w:cstheme="minorHAnsi"/>
          <w:sz w:val="21"/>
          <w:szCs w:val="21"/>
        </w:rPr>
        <w:t>Tot ziens op het spreekuur,</w:t>
      </w:r>
    </w:p>
    <w:p w14:paraId="1638F70A" w14:textId="7C2233F7" w:rsidR="00491A55" w:rsidRPr="00294F99" w:rsidRDefault="00294F99">
      <w:pPr>
        <w:rPr>
          <w:sz w:val="21"/>
          <w:szCs w:val="21"/>
        </w:rPr>
      </w:pPr>
      <w:r w:rsidRPr="00294F99">
        <w:rPr>
          <w:rFonts w:asciiTheme="minorHAnsi" w:hAnsiTheme="minorHAnsi" w:cstheme="minorHAnsi"/>
          <w:sz w:val="21"/>
          <w:szCs w:val="21"/>
        </w:rPr>
        <w:t>Groet, d</w:t>
      </w:r>
      <w:r w:rsidRPr="00294F99">
        <w:rPr>
          <w:rFonts w:asciiTheme="minorHAnsi" w:hAnsiTheme="minorHAnsi" w:cstheme="minorHAnsi"/>
          <w:sz w:val="21"/>
          <w:szCs w:val="21"/>
        </w:rPr>
        <w:t xml:space="preserve">r. Femke </w:t>
      </w:r>
      <w:proofErr w:type="spellStart"/>
      <w:r w:rsidRPr="00294F99">
        <w:rPr>
          <w:rFonts w:asciiTheme="minorHAnsi" w:hAnsiTheme="minorHAnsi" w:cstheme="minorHAnsi"/>
          <w:sz w:val="21"/>
          <w:szCs w:val="21"/>
        </w:rPr>
        <w:t>Kaasenbrood</w:t>
      </w:r>
      <w:proofErr w:type="spellEnd"/>
    </w:p>
    <w:sectPr w:rsidR="00491A55" w:rsidRPr="00294F99">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A55"/>
    <w:rsid w:val="00294F99"/>
    <w:rsid w:val="00491A5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DC0BA"/>
  <w15:docId w15:val="{B50FC83E-5A73-41B5-B0C1-A789CC4E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w:hAnsi="Liberation Serif" w:cs="Lohit Devanagari"/>
        <w:kern w:val="2"/>
        <w:szCs w:val="24"/>
        <w:lang w:val="nl-N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ntekstChar">
    <w:name w:val="Ballontekst Char"/>
    <w:basedOn w:val="Standaardalinea-lettertype"/>
    <w:link w:val="Ballontekst"/>
    <w:uiPriority w:val="99"/>
    <w:semiHidden/>
    <w:qFormat/>
    <w:rsid w:val="000C6978"/>
    <w:rPr>
      <w:rFonts w:ascii="Segoe UI" w:hAnsi="Segoe UI" w:cs="Mangal"/>
      <w:sz w:val="18"/>
      <w:szCs w:val="16"/>
    </w:rPr>
  </w:style>
  <w:style w:type="character" w:styleId="Verwijzingopmerking">
    <w:name w:val="annotation reference"/>
    <w:basedOn w:val="Standaardalinea-lettertype"/>
    <w:uiPriority w:val="99"/>
    <w:semiHidden/>
    <w:unhideWhenUsed/>
    <w:qFormat/>
    <w:rsid w:val="00F30BE4"/>
    <w:rPr>
      <w:sz w:val="16"/>
      <w:szCs w:val="16"/>
    </w:rPr>
  </w:style>
  <w:style w:type="character" w:customStyle="1" w:styleId="TekstopmerkingChar">
    <w:name w:val="Tekst opmerking Char"/>
    <w:basedOn w:val="Standaardalinea-lettertype"/>
    <w:link w:val="Tekstopmerking"/>
    <w:uiPriority w:val="99"/>
    <w:semiHidden/>
    <w:qFormat/>
    <w:rsid w:val="00F30BE4"/>
    <w:rPr>
      <w:rFonts w:cs="Mangal"/>
      <w:szCs w:val="18"/>
    </w:rPr>
  </w:style>
  <w:style w:type="character" w:customStyle="1" w:styleId="OnderwerpvanopmerkingChar">
    <w:name w:val="Onderwerp van opmerking Char"/>
    <w:basedOn w:val="TekstopmerkingChar"/>
    <w:link w:val="Onderwerpvanopmerking"/>
    <w:uiPriority w:val="99"/>
    <w:semiHidden/>
    <w:qFormat/>
    <w:rsid w:val="00F30BE4"/>
    <w:rPr>
      <w:rFonts w:cs="Mangal"/>
      <w:b/>
      <w:bCs/>
      <w:szCs w:val="18"/>
    </w:rPr>
  </w:style>
  <w:style w:type="paragraph" w:customStyle="1" w:styleId="Kop">
    <w:name w:val="Kop"/>
    <w:basedOn w:val="Standaard"/>
    <w:next w:val="Plattetekst"/>
    <w:qFormat/>
    <w:pPr>
      <w:keepNext/>
      <w:spacing w:before="240" w:after="120"/>
    </w:pPr>
    <w:rPr>
      <w:rFonts w:ascii="Liberation Sans"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 w:type="paragraph" w:styleId="Ballontekst">
    <w:name w:val="Balloon Text"/>
    <w:basedOn w:val="Standaard"/>
    <w:link w:val="BallontekstChar"/>
    <w:uiPriority w:val="99"/>
    <w:semiHidden/>
    <w:unhideWhenUsed/>
    <w:qFormat/>
    <w:rsid w:val="000C6978"/>
    <w:rPr>
      <w:rFonts w:ascii="Segoe UI" w:hAnsi="Segoe UI" w:cs="Mangal"/>
      <w:sz w:val="18"/>
      <w:szCs w:val="16"/>
    </w:rPr>
  </w:style>
  <w:style w:type="paragraph" w:styleId="Tekstopmerking">
    <w:name w:val="annotation text"/>
    <w:basedOn w:val="Standaard"/>
    <w:link w:val="TekstopmerkingChar"/>
    <w:uiPriority w:val="99"/>
    <w:semiHidden/>
    <w:unhideWhenUsed/>
    <w:qFormat/>
    <w:rsid w:val="00F30BE4"/>
    <w:rPr>
      <w:rFonts w:cs="Mangal"/>
      <w:sz w:val="20"/>
      <w:szCs w:val="18"/>
    </w:rPr>
  </w:style>
  <w:style w:type="paragraph" w:styleId="Onderwerpvanopmerking">
    <w:name w:val="annotation subject"/>
    <w:basedOn w:val="Tekstopmerking"/>
    <w:next w:val="Tekstopmerking"/>
    <w:link w:val="OnderwerpvanopmerkingChar"/>
    <w:uiPriority w:val="99"/>
    <w:semiHidden/>
    <w:unhideWhenUsed/>
    <w:qFormat/>
    <w:rsid w:val="00F30BE4"/>
    <w:rPr>
      <w:b/>
      <w:bCs/>
    </w:rPr>
  </w:style>
  <w:style w:type="paragraph" w:styleId="Revisie">
    <w:name w:val="Revision"/>
    <w:uiPriority w:val="99"/>
    <w:semiHidden/>
    <w:qFormat/>
    <w:rsid w:val="00F30BE4"/>
    <w:pPr>
      <w:suppressAutoHyphens w:val="0"/>
    </w:pPr>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452</Words>
  <Characters>2491</Characters>
  <Application>Microsoft Office Word</Application>
  <DocSecurity>0</DocSecurity>
  <Lines>20</Lines>
  <Paragraphs>5</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 van Genderen</dc:creator>
  <dc:description/>
  <cp:lastModifiedBy>user</cp:lastModifiedBy>
  <cp:revision>2</cp:revision>
  <dcterms:created xsi:type="dcterms:W3CDTF">2021-07-19T10:26:00Z</dcterms:created>
  <dcterms:modified xsi:type="dcterms:W3CDTF">2021-07-19T10:26:00Z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